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Style w:val="cat-UserDefinedgrp-19rplc-0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Думлер </w:t>
      </w:r>
      <w:r>
        <w:rPr>
          <w:rStyle w:val="cat-UserDefinedgrp-20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ограниченной ответственностью «Профессиональная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«Фабула» к </w:t>
      </w:r>
      <w:r>
        <w:rPr>
          <w:rFonts w:ascii="Times New Roman" w:eastAsia="Times New Roman" w:hAnsi="Times New Roman" w:cs="Times New Roman"/>
          <w:sz w:val="26"/>
          <w:szCs w:val="26"/>
        </w:rPr>
        <w:t>Мухаметуллину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1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суммы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сковы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«Фабула» (ИНН </w:t>
      </w:r>
      <w:r>
        <w:rPr>
          <w:rStyle w:val="cat-UserDefinedgrp-22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к </w:t>
      </w:r>
      <w:r>
        <w:rPr>
          <w:rFonts w:ascii="Times New Roman" w:eastAsia="Times New Roman" w:hAnsi="Times New Roman" w:cs="Times New Roman"/>
          <w:sz w:val="26"/>
          <w:szCs w:val="26"/>
        </w:rPr>
        <w:t>Мухаметуллину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1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(паспорт </w:t>
      </w:r>
      <w:r>
        <w:rPr>
          <w:rStyle w:val="cat-UserDefinedgrp-23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взыскании суммы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Style w:val="cat-UserDefinedgrp-24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«Профессиональная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организация «Фабула»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Мухаметуллина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5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задолженность по договору займа № </w:t>
      </w:r>
      <w:r>
        <w:rPr>
          <w:rStyle w:val="cat-UserDefinedgrp-26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27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27.10.2021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 период с 27.10.2021 по 28.03.2022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размере </w:t>
      </w:r>
      <w:r>
        <w:rPr>
          <w:rStyle w:val="cat-UserDefinedgrp-28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государственную пошлину в размере </w:t>
      </w:r>
      <w:r>
        <w:rPr>
          <w:rStyle w:val="cat-UserDefinedgrp-29rplc-3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руб., всего взыскать </w:t>
      </w:r>
      <w:r>
        <w:rPr>
          <w:rStyle w:val="cat-UserDefinedgrp-30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>десяти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>                                               </w:t>
      </w:r>
      <w:r>
        <w:rPr>
          <w:rStyle w:val="cat-UserDefinedgrp-31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№12 Сургутского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______________________ </w:t>
      </w:r>
      <w:r>
        <w:rPr>
          <w:rStyle w:val="cat-UserDefinedgrp-32rplc-3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Думлер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06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2-</w:t>
      </w:r>
      <w:r>
        <w:rPr>
          <w:rStyle w:val="cat-UserDefinedgrp-33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0">
    <w:name w:val="cat-UserDefined grp-19 rplc-0"/>
    <w:basedOn w:val="DefaultParagraphFont"/>
  </w:style>
  <w:style w:type="character" w:customStyle="1" w:styleId="cat-UserDefinedgrp-20rplc-7">
    <w:name w:val="cat-UserDefined grp-20 rplc-7"/>
    <w:basedOn w:val="DefaultParagraphFont"/>
  </w:style>
  <w:style w:type="character" w:customStyle="1" w:styleId="cat-UserDefinedgrp-21rplc-10">
    <w:name w:val="cat-UserDefined grp-21 rplc-10"/>
    <w:basedOn w:val="DefaultParagraphFont"/>
  </w:style>
  <w:style w:type="character" w:customStyle="1" w:styleId="cat-UserDefinedgrp-22rplc-12">
    <w:name w:val="cat-UserDefined grp-22 rplc-12"/>
    <w:basedOn w:val="DefaultParagraphFont"/>
  </w:style>
  <w:style w:type="character" w:customStyle="1" w:styleId="cat-UserDefinedgrp-21rplc-14">
    <w:name w:val="cat-UserDefined grp-21 rplc-14"/>
    <w:basedOn w:val="DefaultParagraphFont"/>
  </w:style>
  <w:style w:type="character" w:customStyle="1" w:styleId="cat-UserDefinedgrp-23rplc-17">
    <w:name w:val="cat-UserDefined grp-23 rplc-17"/>
    <w:basedOn w:val="DefaultParagraphFont"/>
  </w:style>
  <w:style w:type="character" w:customStyle="1" w:styleId="cat-UserDefinedgrp-24rplc-19">
    <w:name w:val="cat-UserDefined grp-24 rplc-19"/>
    <w:basedOn w:val="DefaultParagraphFont"/>
  </w:style>
  <w:style w:type="character" w:customStyle="1" w:styleId="cat-UserDefinedgrp-25rplc-22">
    <w:name w:val="cat-UserDefined grp-25 rplc-22"/>
    <w:basedOn w:val="DefaultParagraphFont"/>
  </w:style>
  <w:style w:type="character" w:customStyle="1" w:styleId="cat-UserDefinedgrp-26rplc-23">
    <w:name w:val="cat-UserDefined grp-26 rplc-23"/>
    <w:basedOn w:val="DefaultParagraphFont"/>
  </w:style>
  <w:style w:type="character" w:customStyle="1" w:styleId="cat-UserDefinedgrp-27rplc-24">
    <w:name w:val="cat-UserDefined grp-27 rplc-24"/>
    <w:basedOn w:val="DefaultParagraphFont"/>
  </w:style>
  <w:style w:type="character" w:customStyle="1" w:styleId="cat-UserDefinedgrp-28rplc-28">
    <w:name w:val="cat-UserDefined grp-28 rplc-28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30rplc-33">
    <w:name w:val="cat-UserDefined grp-30 rplc-33"/>
    <w:basedOn w:val="DefaultParagraphFont"/>
  </w:style>
  <w:style w:type="character" w:customStyle="1" w:styleId="cat-UserDefinedgrp-31rplc-36">
    <w:name w:val="cat-UserDefined grp-31 rplc-36"/>
    <w:basedOn w:val="DefaultParagraphFont"/>
  </w:style>
  <w:style w:type="character" w:customStyle="1" w:styleId="cat-UserDefinedgrp-32rplc-38">
    <w:name w:val="cat-UserDefined grp-32 rplc-38"/>
    <w:basedOn w:val="DefaultParagraphFont"/>
  </w:style>
  <w:style w:type="character" w:customStyle="1" w:styleId="cat-UserDefinedgrp-33rplc-41">
    <w:name w:val="cat-UserDefined grp-33 rplc-4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